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1D6" w:rsidRDefault="00A1466A" w:rsidP="00A1466A">
      <w:pPr>
        <w:spacing w:after="150"/>
      </w:pPr>
      <w:r>
        <w:rPr>
          <w:rFonts w:ascii="Tahoma" w:hAnsi="Tahoma" w:cs="Tahoma"/>
          <w:color w:val="000000"/>
        </w:rPr>
        <w:t>﻿</w:t>
      </w:r>
      <w:bookmarkStart w:id="0" w:name="_GoBack"/>
      <w:bookmarkEnd w:id="0"/>
    </w:p>
    <w:p w:rsidR="000A71D6" w:rsidRDefault="00A1466A">
      <w:pPr>
        <w:spacing w:after="150"/>
      </w:pPr>
      <w:proofErr w:type="spellStart"/>
      <w:proofErr w:type="gramStart"/>
      <w:r>
        <w:rPr>
          <w:color w:val="000000"/>
        </w:rPr>
        <w:t>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основу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члана</w:t>
      </w:r>
      <w:proofErr w:type="spellEnd"/>
      <w:r>
        <w:rPr>
          <w:color w:val="000000"/>
        </w:rPr>
        <w:t xml:space="preserve"> 78.</w:t>
      </w:r>
      <w:proofErr w:type="gram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став</w:t>
      </w:r>
      <w:proofErr w:type="spellEnd"/>
      <w:proofErr w:type="gramEnd"/>
      <w:r>
        <w:rPr>
          <w:color w:val="000000"/>
        </w:rPr>
        <w:t xml:space="preserve"> 5. </w:t>
      </w:r>
      <w:proofErr w:type="spellStart"/>
      <w:r>
        <w:rPr>
          <w:color w:val="000000"/>
        </w:rPr>
        <w:t>Закона</w:t>
      </w:r>
      <w:proofErr w:type="spellEnd"/>
      <w:r>
        <w:rPr>
          <w:color w:val="000000"/>
        </w:rPr>
        <w:t xml:space="preserve"> о </w:t>
      </w:r>
      <w:proofErr w:type="spellStart"/>
      <w:r>
        <w:rPr>
          <w:color w:val="000000"/>
        </w:rPr>
        <w:t>основама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система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образовања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васпитања</w:t>
      </w:r>
      <w:proofErr w:type="spellEnd"/>
      <w:r>
        <w:rPr>
          <w:color w:val="000000"/>
        </w:rPr>
        <w:t xml:space="preserve"> („</w:t>
      </w:r>
      <w:proofErr w:type="spellStart"/>
      <w:r>
        <w:rPr>
          <w:color w:val="000000"/>
        </w:rPr>
        <w:t>Службени</w:t>
      </w:r>
      <w:proofErr w:type="spellEnd"/>
      <w:r w:rsidR="007942B8"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гласник</w:t>
      </w:r>
      <w:proofErr w:type="spellEnd"/>
      <w:r>
        <w:rPr>
          <w:color w:val="000000"/>
        </w:rPr>
        <w:t xml:space="preserve"> </w:t>
      </w:r>
      <w:r w:rsidR="007942B8">
        <w:rPr>
          <w:color w:val="000000"/>
        </w:rPr>
        <w:t xml:space="preserve"> </w:t>
      </w:r>
      <w:r>
        <w:rPr>
          <w:color w:val="000000"/>
        </w:rPr>
        <w:t>РС</w:t>
      </w:r>
      <w:proofErr w:type="gramEnd"/>
      <w:r>
        <w:rPr>
          <w:color w:val="000000"/>
        </w:rPr>
        <w:t xml:space="preserve">”, </w:t>
      </w:r>
      <w:proofErr w:type="spellStart"/>
      <w:r>
        <w:rPr>
          <w:color w:val="000000"/>
        </w:rPr>
        <w:t>бр</w:t>
      </w:r>
      <w:proofErr w:type="spellEnd"/>
      <w:r>
        <w:rPr>
          <w:color w:val="000000"/>
        </w:rPr>
        <w:t xml:space="preserve">. 88/17, 27/18 – </w:t>
      </w:r>
      <w:proofErr w:type="spellStart"/>
      <w:r>
        <w:rPr>
          <w:color w:val="000000"/>
        </w:rPr>
        <w:t>др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закон</w:t>
      </w:r>
      <w:proofErr w:type="spellEnd"/>
      <w:r>
        <w:rPr>
          <w:color w:val="000000"/>
        </w:rPr>
        <w:t xml:space="preserve">, 10/19, 6/20 и 129/21) и </w:t>
      </w:r>
      <w:proofErr w:type="spellStart"/>
      <w:r>
        <w:rPr>
          <w:color w:val="000000"/>
        </w:rPr>
        <w:t>члана</w:t>
      </w:r>
      <w:proofErr w:type="spellEnd"/>
      <w:r>
        <w:rPr>
          <w:color w:val="000000"/>
        </w:rPr>
        <w:t xml:space="preserve"> 17. </w:t>
      </w:r>
      <w:proofErr w:type="spellStart"/>
      <w:proofErr w:type="gramStart"/>
      <w:r>
        <w:rPr>
          <w:color w:val="000000"/>
        </w:rPr>
        <w:t>став</w:t>
      </w:r>
      <w:proofErr w:type="spellEnd"/>
      <w:proofErr w:type="gramEnd"/>
      <w:r>
        <w:rPr>
          <w:color w:val="000000"/>
        </w:rPr>
        <w:t xml:space="preserve"> 4. </w:t>
      </w:r>
      <w:proofErr w:type="gramStart"/>
      <w:r>
        <w:rPr>
          <w:color w:val="000000"/>
        </w:rPr>
        <w:t>и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члана</w:t>
      </w:r>
      <w:proofErr w:type="spellEnd"/>
      <w:r>
        <w:rPr>
          <w:color w:val="000000"/>
        </w:rPr>
        <w:t xml:space="preserve"> 24. </w:t>
      </w:r>
      <w:proofErr w:type="spellStart"/>
      <w:r>
        <w:rPr>
          <w:color w:val="000000"/>
        </w:rPr>
        <w:t>Закона</w:t>
      </w:r>
      <w:proofErr w:type="spellEnd"/>
      <w:r>
        <w:rPr>
          <w:color w:val="000000"/>
        </w:rPr>
        <w:t xml:space="preserve"> о </w:t>
      </w:r>
      <w:proofErr w:type="spellStart"/>
      <w:r>
        <w:rPr>
          <w:color w:val="000000"/>
        </w:rPr>
        <w:t>Влади</w:t>
      </w:r>
      <w:proofErr w:type="spellEnd"/>
      <w:r>
        <w:rPr>
          <w:color w:val="000000"/>
        </w:rPr>
        <w:t xml:space="preserve"> („</w:t>
      </w:r>
      <w:proofErr w:type="spellStart"/>
      <w:r>
        <w:rPr>
          <w:color w:val="000000"/>
        </w:rPr>
        <w:t>Службенигласник</w:t>
      </w:r>
      <w:proofErr w:type="spellEnd"/>
      <w:r>
        <w:rPr>
          <w:color w:val="000000"/>
        </w:rPr>
        <w:t xml:space="preserve"> РС”, </w:t>
      </w:r>
      <w:proofErr w:type="spellStart"/>
      <w:r>
        <w:rPr>
          <w:color w:val="000000"/>
        </w:rPr>
        <w:t>бр</w:t>
      </w:r>
      <w:proofErr w:type="spellEnd"/>
      <w:r>
        <w:rPr>
          <w:color w:val="000000"/>
        </w:rPr>
        <w:t xml:space="preserve">. 55/05, 71/05 – </w:t>
      </w:r>
      <w:proofErr w:type="spellStart"/>
      <w:r>
        <w:rPr>
          <w:color w:val="000000"/>
        </w:rPr>
        <w:t>исправка</w:t>
      </w:r>
      <w:proofErr w:type="spellEnd"/>
      <w:r>
        <w:rPr>
          <w:color w:val="000000"/>
        </w:rPr>
        <w:t xml:space="preserve">, 101/07, 65/08, 16/11, 68/12 – УС, 72/12, 7/14 – УС, 44/14 и 30/18 – </w:t>
      </w:r>
      <w:proofErr w:type="spellStart"/>
      <w:r>
        <w:rPr>
          <w:color w:val="000000"/>
        </w:rPr>
        <w:t>др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закон</w:t>
      </w:r>
      <w:proofErr w:type="spellEnd"/>
      <w:r>
        <w:rPr>
          <w:color w:val="000000"/>
        </w:rPr>
        <w:t>),</w:t>
      </w:r>
    </w:p>
    <w:p w:rsidR="000A71D6" w:rsidRDefault="00A1466A">
      <w:pPr>
        <w:spacing w:after="150"/>
      </w:pPr>
      <w:proofErr w:type="spellStart"/>
      <w:r>
        <w:rPr>
          <w:color w:val="000000"/>
        </w:rPr>
        <w:t>Министар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просвете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науке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технолошког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развоја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доноси</w:t>
      </w:r>
      <w:proofErr w:type="spellEnd"/>
    </w:p>
    <w:p w:rsidR="000A71D6" w:rsidRDefault="00A1466A">
      <w:pPr>
        <w:spacing w:after="225"/>
        <w:jc w:val="center"/>
      </w:pPr>
      <w:r>
        <w:rPr>
          <w:b/>
          <w:color w:val="000000"/>
        </w:rPr>
        <w:t>ПРАВИЛНИК</w:t>
      </w:r>
    </w:p>
    <w:p w:rsidR="000A71D6" w:rsidRDefault="00A1466A">
      <w:pPr>
        <w:spacing w:after="150"/>
        <w:jc w:val="center"/>
      </w:pPr>
      <w:proofErr w:type="gramStart"/>
      <w:r>
        <w:rPr>
          <w:b/>
          <w:color w:val="000000"/>
        </w:rPr>
        <w:t>о</w:t>
      </w:r>
      <w:proofErr w:type="gram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изменама</w:t>
      </w:r>
      <w:proofErr w:type="spellEnd"/>
      <w:r w:rsidR="007942B8"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Правилника</w:t>
      </w:r>
      <w:proofErr w:type="spellEnd"/>
      <w:r>
        <w:rPr>
          <w:b/>
          <w:color w:val="000000"/>
        </w:rPr>
        <w:t xml:space="preserve"> о </w:t>
      </w:r>
      <w:proofErr w:type="spellStart"/>
      <w:r>
        <w:rPr>
          <w:b/>
          <w:color w:val="000000"/>
        </w:rPr>
        <w:t>програму</w:t>
      </w:r>
      <w:proofErr w:type="spellEnd"/>
      <w:r w:rsidR="007942B8"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завршног</w:t>
      </w:r>
      <w:proofErr w:type="spellEnd"/>
      <w:r w:rsidR="007942B8"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испита</w:t>
      </w:r>
      <w:proofErr w:type="spellEnd"/>
      <w:r>
        <w:rPr>
          <w:b/>
          <w:color w:val="000000"/>
        </w:rPr>
        <w:t xml:space="preserve"> у </w:t>
      </w:r>
      <w:proofErr w:type="spellStart"/>
      <w:r>
        <w:rPr>
          <w:b/>
          <w:color w:val="000000"/>
        </w:rPr>
        <w:t>основном</w:t>
      </w:r>
      <w:proofErr w:type="spellEnd"/>
      <w:r w:rsidR="007942B8"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образовању</w:t>
      </w:r>
      <w:proofErr w:type="spellEnd"/>
      <w:r>
        <w:rPr>
          <w:b/>
          <w:color w:val="000000"/>
        </w:rPr>
        <w:t xml:space="preserve"> и </w:t>
      </w:r>
      <w:proofErr w:type="spellStart"/>
      <w:r>
        <w:rPr>
          <w:b/>
          <w:color w:val="000000"/>
        </w:rPr>
        <w:t>васпитању</w:t>
      </w:r>
      <w:proofErr w:type="spellEnd"/>
    </w:p>
    <w:p w:rsidR="000A71D6" w:rsidRDefault="00A1466A">
      <w:pPr>
        <w:spacing w:after="120"/>
        <w:jc w:val="center"/>
      </w:pPr>
      <w:proofErr w:type="spellStart"/>
      <w:proofErr w:type="gramStart"/>
      <w:r>
        <w:rPr>
          <w:color w:val="000000"/>
        </w:rPr>
        <w:t>Члан</w:t>
      </w:r>
      <w:proofErr w:type="spellEnd"/>
      <w:r>
        <w:rPr>
          <w:color w:val="000000"/>
        </w:rPr>
        <w:t xml:space="preserve"> 1.</w:t>
      </w:r>
      <w:proofErr w:type="gramEnd"/>
    </w:p>
    <w:p w:rsidR="000A71D6" w:rsidRDefault="00A1466A">
      <w:pPr>
        <w:spacing w:after="150"/>
      </w:pPr>
      <w:r>
        <w:rPr>
          <w:color w:val="000000"/>
        </w:rPr>
        <w:t xml:space="preserve">У </w:t>
      </w:r>
      <w:proofErr w:type="spellStart"/>
      <w:r>
        <w:rPr>
          <w:color w:val="000000"/>
        </w:rPr>
        <w:t>Правилнику</w:t>
      </w:r>
      <w:proofErr w:type="spellEnd"/>
      <w:r>
        <w:rPr>
          <w:color w:val="000000"/>
        </w:rPr>
        <w:t xml:space="preserve"> о </w:t>
      </w:r>
      <w:proofErr w:type="spellStart"/>
      <w:r>
        <w:rPr>
          <w:color w:val="000000"/>
        </w:rPr>
        <w:t>програму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испита</w:t>
      </w:r>
      <w:proofErr w:type="spellEnd"/>
      <w:r>
        <w:rPr>
          <w:color w:val="000000"/>
        </w:rPr>
        <w:t xml:space="preserve"> у </w:t>
      </w:r>
      <w:proofErr w:type="spellStart"/>
      <w:r>
        <w:rPr>
          <w:color w:val="000000"/>
        </w:rPr>
        <w:t>основном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образовању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васпитању</w:t>
      </w:r>
      <w:proofErr w:type="spellEnd"/>
      <w:r>
        <w:rPr>
          <w:color w:val="000000"/>
        </w:rPr>
        <w:t xml:space="preserve"> („</w:t>
      </w:r>
      <w:proofErr w:type="spellStart"/>
      <w:r>
        <w:rPr>
          <w:color w:val="000000"/>
        </w:rPr>
        <w:t>Службени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гласник</w:t>
      </w:r>
      <w:proofErr w:type="spellEnd"/>
      <w:r>
        <w:rPr>
          <w:color w:val="000000"/>
        </w:rPr>
        <w:t xml:space="preserve"> РС – </w:t>
      </w:r>
      <w:proofErr w:type="spellStart"/>
      <w:r>
        <w:rPr>
          <w:color w:val="000000"/>
        </w:rPr>
        <w:t>Просветни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гласник</w:t>
      </w:r>
      <w:proofErr w:type="spellEnd"/>
      <w:r>
        <w:rPr>
          <w:color w:val="000000"/>
        </w:rPr>
        <w:t xml:space="preserve">”, </w:t>
      </w:r>
      <w:proofErr w:type="spellStart"/>
      <w:r>
        <w:rPr>
          <w:color w:val="000000"/>
        </w:rPr>
        <w:t>бр</w:t>
      </w:r>
      <w:proofErr w:type="spellEnd"/>
      <w:r>
        <w:rPr>
          <w:color w:val="000000"/>
        </w:rPr>
        <w:t xml:space="preserve">. 1/11, 1/12, 1/14, 12/14, 2/18 и 3/21) у </w:t>
      </w:r>
      <w:proofErr w:type="spellStart"/>
      <w:r>
        <w:rPr>
          <w:color w:val="000000"/>
        </w:rPr>
        <w:t>делу</w:t>
      </w:r>
      <w:proofErr w:type="spellEnd"/>
      <w:r>
        <w:rPr>
          <w:color w:val="000000"/>
        </w:rPr>
        <w:t>: „</w:t>
      </w:r>
      <w:proofErr w:type="spellStart"/>
      <w:r>
        <w:rPr>
          <w:color w:val="000000"/>
        </w:rPr>
        <w:t>Програм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испита</w:t>
      </w:r>
      <w:proofErr w:type="spellEnd"/>
      <w:r>
        <w:rPr>
          <w:color w:val="000000"/>
        </w:rPr>
        <w:t xml:space="preserve"> у </w:t>
      </w:r>
      <w:proofErr w:type="spellStart"/>
      <w:r>
        <w:rPr>
          <w:color w:val="000000"/>
        </w:rPr>
        <w:t>основном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образовању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васпитању</w:t>
      </w:r>
      <w:proofErr w:type="spellEnd"/>
      <w:r>
        <w:rPr>
          <w:color w:val="000000"/>
        </w:rPr>
        <w:t xml:space="preserve">”, </w:t>
      </w:r>
      <w:proofErr w:type="spellStart"/>
      <w:r>
        <w:rPr>
          <w:color w:val="000000"/>
        </w:rPr>
        <w:t>одељак</w:t>
      </w:r>
      <w:proofErr w:type="spellEnd"/>
      <w:r>
        <w:rPr>
          <w:color w:val="000000"/>
        </w:rPr>
        <w:t>: „</w:t>
      </w:r>
      <w:proofErr w:type="spellStart"/>
      <w:r>
        <w:rPr>
          <w:color w:val="000000"/>
        </w:rPr>
        <w:t>Циљ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програма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испита</w:t>
      </w:r>
      <w:proofErr w:type="spellEnd"/>
      <w:r>
        <w:rPr>
          <w:color w:val="000000"/>
        </w:rPr>
        <w:t xml:space="preserve">” </w:t>
      </w:r>
      <w:proofErr w:type="spellStart"/>
      <w:r>
        <w:rPr>
          <w:color w:val="000000"/>
        </w:rPr>
        <w:t>мења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се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гласи</w:t>
      </w:r>
      <w:proofErr w:type="spellEnd"/>
      <w:r>
        <w:rPr>
          <w:color w:val="000000"/>
        </w:rPr>
        <w:t>:</w:t>
      </w:r>
    </w:p>
    <w:p w:rsidR="000A71D6" w:rsidRDefault="00A1466A">
      <w:pPr>
        <w:spacing w:after="150"/>
      </w:pPr>
      <w:r>
        <w:rPr>
          <w:color w:val="000000"/>
        </w:rPr>
        <w:t>„</w:t>
      </w:r>
      <w:proofErr w:type="spellStart"/>
      <w:r>
        <w:rPr>
          <w:color w:val="000000"/>
        </w:rPr>
        <w:t>Циљ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програма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испита</w:t>
      </w:r>
      <w:proofErr w:type="spellEnd"/>
    </w:p>
    <w:p w:rsidR="000A71D6" w:rsidRDefault="00A1466A">
      <w:pPr>
        <w:spacing w:after="150"/>
      </w:pPr>
      <w:proofErr w:type="spellStart"/>
      <w:proofErr w:type="gramStart"/>
      <w:r>
        <w:rPr>
          <w:color w:val="000000"/>
        </w:rPr>
        <w:t>Циљ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програма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испита</w:t>
      </w:r>
      <w:proofErr w:type="spellEnd"/>
      <w:r>
        <w:rPr>
          <w:color w:val="000000"/>
        </w:rPr>
        <w:t xml:space="preserve"> у </w:t>
      </w:r>
      <w:proofErr w:type="spellStart"/>
      <w:r>
        <w:rPr>
          <w:color w:val="000000"/>
        </w:rPr>
        <w:t>основном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образовању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васпитању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је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припрема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ученика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полагање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крају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обавезног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основног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образовања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васпитања</w:t>
      </w:r>
      <w:proofErr w:type="spellEnd"/>
      <w:r>
        <w:rPr>
          <w:color w:val="000000"/>
        </w:rPr>
        <w:t xml:space="preserve">, у </w:t>
      </w:r>
      <w:proofErr w:type="spellStart"/>
      <w:r>
        <w:rPr>
          <w:color w:val="000000"/>
        </w:rPr>
        <w:t>складу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законом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којим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уређују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основе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система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образовања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васпитања</w:t>
      </w:r>
      <w:proofErr w:type="spellEnd"/>
      <w:r>
        <w:rPr>
          <w:color w:val="000000"/>
        </w:rPr>
        <w:t>.”</w:t>
      </w:r>
      <w:proofErr w:type="gramEnd"/>
    </w:p>
    <w:p w:rsidR="000A71D6" w:rsidRDefault="00A1466A">
      <w:pPr>
        <w:spacing w:after="150"/>
      </w:pPr>
      <w:r>
        <w:rPr>
          <w:color w:val="000000"/>
        </w:rPr>
        <w:t xml:space="preserve">У </w:t>
      </w:r>
      <w:proofErr w:type="spellStart"/>
      <w:r>
        <w:rPr>
          <w:color w:val="000000"/>
        </w:rPr>
        <w:t>одељку</w:t>
      </w:r>
      <w:proofErr w:type="spellEnd"/>
      <w:r>
        <w:rPr>
          <w:color w:val="000000"/>
        </w:rPr>
        <w:t>: „</w:t>
      </w:r>
      <w:proofErr w:type="spellStart"/>
      <w:r>
        <w:rPr>
          <w:color w:val="000000"/>
        </w:rPr>
        <w:t>Структура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програма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испита</w:t>
      </w:r>
      <w:proofErr w:type="spellEnd"/>
      <w:r>
        <w:rPr>
          <w:color w:val="000000"/>
        </w:rPr>
        <w:t xml:space="preserve">”, </w:t>
      </w:r>
      <w:proofErr w:type="spellStart"/>
      <w:r>
        <w:rPr>
          <w:color w:val="000000"/>
        </w:rPr>
        <w:t>став</w:t>
      </w:r>
      <w:proofErr w:type="spellEnd"/>
      <w:r>
        <w:rPr>
          <w:color w:val="000000"/>
        </w:rPr>
        <w:t xml:space="preserve"> 2. </w:t>
      </w:r>
      <w:proofErr w:type="spellStart"/>
      <w:r w:rsidR="007942B8">
        <w:rPr>
          <w:color w:val="000000"/>
        </w:rPr>
        <w:t>М</w:t>
      </w:r>
      <w:r>
        <w:rPr>
          <w:color w:val="000000"/>
        </w:rPr>
        <w:t>ења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се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гласи</w:t>
      </w:r>
      <w:proofErr w:type="spellEnd"/>
      <w:r>
        <w:rPr>
          <w:color w:val="000000"/>
        </w:rPr>
        <w:t>:</w:t>
      </w:r>
    </w:p>
    <w:p w:rsidR="007942B8" w:rsidRDefault="00A1466A">
      <w:pPr>
        <w:spacing w:after="150"/>
        <w:rPr>
          <w:color w:val="000000"/>
        </w:rPr>
      </w:pPr>
      <w:proofErr w:type="gramStart"/>
      <w:r>
        <w:rPr>
          <w:color w:val="000000"/>
        </w:rPr>
        <w:t>„</w:t>
      </w:r>
      <w:proofErr w:type="spellStart"/>
      <w:r>
        <w:rPr>
          <w:color w:val="000000"/>
        </w:rPr>
        <w:t>Ученици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који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осми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разред</w:t>
      </w:r>
      <w:proofErr w:type="spellEnd"/>
      <w:r>
        <w:rPr>
          <w:color w:val="000000"/>
        </w:rPr>
        <w:t xml:space="preserve"> у </w:t>
      </w:r>
      <w:proofErr w:type="spellStart"/>
      <w:r>
        <w:rPr>
          <w:color w:val="000000"/>
        </w:rPr>
        <w:t>школској</w:t>
      </w:r>
      <w:proofErr w:type="spellEnd"/>
      <w:r>
        <w:rPr>
          <w:color w:val="000000"/>
        </w:rPr>
        <w:t xml:space="preserve"> 2022/2023.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години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ученици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који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претходних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година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завршили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осми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разред</w:t>
      </w:r>
      <w:proofErr w:type="spellEnd"/>
      <w:r>
        <w:rPr>
          <w:color w:val="000000"/>
        </w:rPr>
        <w:t xml:space="preserve">, а </w:t>
      </w:r>
      <w:proofErr w:type="spellStart"/>
      <w:r>
        <w:rPr>
          <w:color w:val="000000"/>
        </w:rPr>
        <w:t>нису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полагали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као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наредне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генерације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ученика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осмог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разреда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полажу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решавањем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задатака</w:t>
      </w:r>
      <w:proofErr w:type="spellEnd"/>
      <w:r>
        <w:rPr>
          <w:color w:val="000000"/>
        </w:rPr>
        <w:t xml:space="preserve"> у </w:t>
      </w:r>
      <w:proofErr w:type="spellStart"/>
      <w:r>
        <w:rPr>
          <w:color w:val="000000"/>
        </w:rPr>
        <w:t>оквиру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три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теста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предмета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Српски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језик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књижевност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односно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матерњи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језик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књижевност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предмета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Математика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једног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од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пет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предмета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који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ученик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изабере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листе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наставних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предмета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природних</w:t>
      </w:r>
      <w:proofErr w:type="spellEnd"/>
      <w:r>
        <w:rPr>
          <w:color w:val="000000"/>
        </w:rPr>
        <w:t xml:space="preserve"> </w:t>
      </w:r>
      <w:r w:rsidR="007942B8">
        <w:rPr>
          <w:color w:val="000000"/>
        </w:rPr>
        <w:t xml:space="preserve"> </w:t>
      </w:r>
      <w:r>
        <w:rPr>
          <w:color w:val="000000"/>
        </w:rPr>
        <w:t xml:space="preserve">и </w:t>
      </w:r>
      <w:proofErr w:type="spellStart"/>
      <w:r>
        <w:rPr>
          <w:color w:val="000000"/>
        </w:rPr>
        <w:t>друштвених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наука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Биологија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Географија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Историја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Физика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Хемија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Ученик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осмог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разреда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најкасније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до</w:t>
      </w:r>
      <w:proofErr w:type="spellEnd"/>
      <w:r>
        <w:rPr>
          <w:color w:val="000000"/>
        </w:rPr>
        <w:t xml:space="preserve"> 30. </w:t>
      </w:r>
      <w:proofErr w:type="spellStart"/>
      <w:r w:rsidR="007942B8">
        <w:rPr>
          <w:color w:val="000000"/>
        </w:rPr>
        <w:t>д</w:t>
      </w:r>
      <w:r>
        <w:rPr>
          <w:color w:val="000000"/>
        </w:rPr>
        <w:t>ецембра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изјашњава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писаним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путем</w:t>
      </w:r>
      <w:proofErr w:type="spellEnd"/>
      <w:r>
        <w:rPr>
          <w:color w:val="000000"/>
        </w:rPr>
        <w:t xml:space="preserve"> у </w:t>
      </w:r>
      <w:proofErr w:type="spellStart"/>
      <w:r>
        <w:rPr>
          <w:color w:val="000000"/>
        </w:rPr>
        <w:t>школи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или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електронски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порталу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посвећеном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упису</w:t>
      </w:r>
      <w:proofErr w:type="spellEnd"/>
      <w:r>
        <w:rPr>
          <w:color w:val="000000"/>
        </w:rPr>
        <w:t xml:space="preserve"> у </w:t>
      </w:r>
      <w:proofErr w:type="spellStart"/>
      <w:r>
        <w:rPr>
          <w:color w:val="000000"/>
        </w:rPr>
        <w:t>средњу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школу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којег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ће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предмета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од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пет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понуђених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радити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трећи</w:t>
      </w:r>
      <w:proofErr w:type="spellEnd"/>
      <w:r w:rsidR="007942B8">
        <w:rPr>
          <w:color w:val="000000"/>
        </w:rPr>
        <w:t xml:space="preserve">  </w:t>
      </w:r>
      <w:proofErr w:type="spellStart"/>
      <w:r>
        <w:rPr>
          <w:color w:val="000000"/>
        </w:rPr>
        <w:t>тест</w:t>
      </w:r>
      <w:proofErr w:type="spellEnd"/>
      <w:r>
        <w:rPr>
          <w:color w:val="000000"/>
        </w:rPr>
        <w:t xml:space="preserve">. </w:t>
      </w:r>
    </w:p>
    <w:p w:rsidR="000A71D6" w:rsidRDefault="00A1466A">
      <w:pPr>
        <w:spacing w:after="150"/>
      </w:pPr>
      <w:proofErr w:type="spellStart"/>
      <w:r>
        <w:rPr>
          <w:color w:val="000000"/>
        </w:rPr>
        <w:t>Полазници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који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полажу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по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програму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функционално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основно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образовање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одраслих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полажу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решавањем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једног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теста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који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садржи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задатке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предмета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Српски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језик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књижевност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односно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матерњи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језик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књижевност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предмета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Математика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природних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друштвених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наука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који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обухватају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садржај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наставних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предмета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Биологије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Географије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Историје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Физике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Хемије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као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опште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компетенције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заједничке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поједине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природне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друштвене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науке</w:t>
      </w:r>
      <w:proofErr w:type="spellEnd"/>
      <w:r>
        <w:rPr>
          <w:color w:val="000000"/>
        </w:rPr>
        <w:t>.”</w:t>
      </w:r>
    </w:p>
    <w:p w:rsidR="000A71D6" w:rsidRDefault="00A1466A">
      <w:pPr>
        <w:spacing w:after="150"/>
      </w:pPr>
      <w:proofErr w:type="gramStart"/>
      <w:r>
        <w:rPr>
          <w:color w:val="000000"/>
        </w:rPr>
        <w:lastRenderedPageBreak/>
        <w:t xml:space="preserve">У </w:t>
      </w:r>
      <w:proofErr w:type="spellStart"/>
      <w:r>
        <w:rPr>
          <w:color w:val="000000"/>
        </w:rPr>
        <w:t>ставу</w:t>
      </w:r>
      <w:proofErr w:type="spellEnd"/>
      <w:r>
        <w:rPr>
          <w:color w:val="000000"/>
        </w:rPr>
        <w:t xml:space="preserve"> 5.</w:t>
      </w:r>
      <w:proofErr w:type="gramEnd"/>
      <w:r>
        <w:rPr>
          <w:color w:val="000000"/>
        </w:rPr>
        <w:t xml:space="preserve"> </w:t>
      </w:r>
      <w:proofErr w:type="spellStart"/>
      <w:r w:rsidR="007942B8">
        <w:rPr>
          <w:color w:val="000000"/>
        </w:rPr>
        <w:t>р</w:t>
      </w:r>
      <w:r>
        <w:rPr>
          <w:color w:val="000000"/>
        </w:rPr>
        <w:t>еченица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прва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мења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се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гласи</w:t>
      </w:r>
      <w:proofErr w:type="spellEnd"/>
      <w:r>
        <w:rPr>
          <w:color w:val="000000"/>
        </w:rPr>
        <w:t>:</w:t>
      </w:r>
    </w:p>
    <w:p w:rsidR="000A71D6" w:rsidRDefault="00A1466A">
      <w:pPr>
        <w:spacing w:after="150"/>
      </w:pPr>
      <w:r>
        <w:rPr>
          <w:color w:val="000000"/>
        </w:rPr>
        <w:t>„</w:t>
      </w:r>
      <w:proofErr w:type="spellStart"/>
      <w:r>
        <w:rPr>
          <w:color w:val="000000"/>
        </w:rPr>
        <w:t>Ученик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може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да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оствари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највише</w:t>
      </w:r>
      <w:proofErr w:type="spellEnd"/>
      <w:r>
        <w:rPr>
          <w:color w:val="000000"/>
        </w:rPr>
        <w:t xml:space="preserve"> </w:t>
      </w:r>
      <w:r w:rsidR="007942B8">
        <w:rPr>
          <w:color w:val="000000"/>
        </w:rPr>
        <w:t xml:space="preserve"> </w:t>
      </w:r>
      <w:r>
        <w:rPr>
          <w:color w:val="000000"/>
        </w:rPr>
        <w:t xml:space="preserve">14 </w:t>
      </w:r>
      <w:proofErr w:type="spellStart"/>
      <w:r>
        <w:rPr>
          <w:color w:val="000000"/>
        </w:rPr>
        <w:t>бодова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тесту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српског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језика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књижевности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односно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матерњег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језика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књижевности</w:t>
      </w:r>
      <w:proofErr w:type="spellEnd"/>
      <w:r>
        <w:rPr>
          <w:color w:val="000000"/>
        </w:rPr>
        <w:t xml:space="preserve">, 14 </w:t>
      </w:r>
      <w:proofErr w:type="spellStart"/>
      <w:r>
        <w:rPr>
          <w:color w:val="000000"/>
        </w:rPr>
        <w:t>бодова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тесту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математике</w:t>
      </w:r>
      <w:proofErr w:type="spellEnd"/>
      <w:r>
        <w:rPr>
          <w:color w:val="000000"/>
        </w:rPr>
        <w:t xml:space="preserve"> и 12 </w:t>
      </w:r>
      <w:proofErr w:type="spellStart"/>
      <w:r>
        <w:rPr>
          <w:color w:val="000000"/>
        </w:rPr>
        <w:t>бодова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трећем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тесту</w:t>
      </w:r>
      <w:proofErr w:type="spellEnd"/>
      <w:r>
        <w:rPr>
          <w:color w:val="000000"/>
        </w:rPr>
        <w:t>.”</w:t>
      </w:r>
    </w:p>
    <w:p w:rsidR="000A71D6" w:rsidRDefault="00A1466A">
      <w:pPr>
        <w:spacing w:after="150"/>
      </w:pPr>
      <w:proofErr w:type="spellStart"/>
      <w:r>
        <w:rPr>
          <w:color w:val="000000"/>
        </w:rPr>
        <w:t>Реченица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четврта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мења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се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гласи</w:t>
      </w:r>
      <w:proofErr w:type="spellEnd"/>
      <w:r>
        <w:rPr>
          <w:color w:val="000000"/>
        </w:rPr>
        <w:t>:</w:t>
      </w:r>
    </w:p>
    <w:p w:rsidR="000A71D6" w:rsidRPr="007942B8" w:rsidRDefault="00A1466A">
      <w:pPr>
        <w:spacing w:after="150"/>
        <w:rPr>
          <w:color w:val="000000"/>
        </w:rPr>
      </w:pPr>
      <w:r>
        <w:rPr>
          <w:color w:val="000000"/>
        </w:rPr>
        <w:t>„</w:t>
      </w:r>
      <w:proofErr w:type="spellStart"/>
      <w:r>
        <w:rPr>
          <w:color w:val="000000"/>
        </w:rPr>
        <w:t>Полазник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који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завршни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испит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полаже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по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програму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функционално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основно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образовање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одраслих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може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да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оствари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највише</w:t>
      </w:r>
      <w:proofErr w:type="spellEnd"/>
      <w:r>
        <w:rPr>
          <w:color w:val="000000"/>
        </w:rPr>
        <w:t xml:space="preserve"> 40 </w:t>
      </w:r>
      <w:proofErr w:type="spellStart"/>
      <w:r>
        <w:rPr>
          <w:color w:val="000000"/>
        </w:rPr>
        <w:t>бодова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обједињеном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тесту</w:t>
      </w:r>
      <w:proofErr w:type="spellEnd"/>
      <w:r>
        <w:rPr>
          <w:color w:val="000000"/>
        </w:rPr>
        <w:t xml:space="preserve">, и </w:t>
      </w:r>
      <w:proofErr w:type="spellStart"/>
      <w:r>
        <w:rPr>
          <w:color w:val="000000"/>
        </w:rPr>
        <w:t>то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највише</w:t>
      </w:r>
      <w:proofErr w:type="spellEnd"/>
      <w:r>
        <w:rPr>
          <w:color w:val="000000"/>
        </w:rPr>
        <w:t xml:space="preserve"> 14 </w:t>
      </w:r>
      <w:proofErr w:type="spellStart"/>
      <w:r>
        <w:rPr>
          <w:color w:val="000000"/>
        </w:rPr>
        <w:t>бодова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задацима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српског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односно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матерњег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језика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највише</w:t>
      </w:r>
      <w:proofErr w:type="spellEnd"/>
      <w:r>
        <w:rPr>
          <w:color w:val="000000"/>
        </w:rPr>
        <w:t xml:space="preserve"> 14 </w:t>
      </w:r>
      <w:proofErr w:type="spellStart"/>
      <w:r>
        <w:rPr>
          <w:color w:val="000000"/>
        </w:rPr>
        <w:t>бодова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задацима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математике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укупно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највише</w:t>
      </w:r>
      <w:proofErr w:type="spellEnd"/>
      <w:r>
        <w:rPr>
          <w:color w:val="000000"/>
        </w:rPr>
        <w:t xml:space="preserve"> 12 </w:t>
      </w:r>
      <w:proofErr w:type="spellStart"/>
      <w:r>
        <w:rPr>
          <w:color w:val="000000"/>
        </w:rPr>
        <w:t>бодова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задацима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из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природних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друштвених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наука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Биологија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Географија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Историја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Физика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Хемија</w:t>
      </w:r>
      <w:proofErr w:type="spellEnd"/>
      <w:r>
        <w:rPr>
          <w:color w:val="000000"/>
        </w:rPr>
        <w:t>.”</w:t>
      </w:r>
    </w:p>
    <w:p w:rsidR="000A71D6" w:rsidRDefault="00A1466A">
      <w:pPr>
        <w:spacing w:after="120"/>
        <w:jc w:val="center"/>
      </w:pPr>
      <w:proofErr w:type="spellStart"/>
      <w:proofErr w:type="gramStart"/>
      <w:r>
        <w:rPr>
          <w:color w:val="000000"/>
        </w:rPr>
        <w:t>Члан</w:t>
      </w:r>
      <w:proofErr w:type="spellEnd"/>
      <w:r>
        <w:rPr>
          <w:color w:val="000000"/>
        </w:rPr>
        <w:t xml:space="preserve"> 2.</w:t>
      </w:r>
      <w:proofErr w:type="gramEnd"/>
    </w:p>
    <w:p w:rsidR="000A71D6" w:rsidRDefault="00A1466A">
      <w:pPr>
        <w:spacing w:after="150"/>
      </w:pPr>
      <w:proofErr w:type="spellStart"/>
      <w:proofErr w:type="gramStart"/>
      <w:r>
        <w:rPr>
          <w:color w:val="000000"/>
        </w:rPr>
        <w:t>Овај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правилник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ступа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снагу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наредног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дана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од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дана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објављивања</w:t>
      </w:r>
      <w:proofErr w:type="spellEnd"/>
      <w:r>
        <w:rPr>
          <w:color w:val="000000"/>
        </w:rPr>
        <w:t xml:space="preserve"> у „</w:t>
      </w:r>
      <w:proofErr w:type="spellStart"/>
      <w:r>
        <w:rPr>
          <w:color w:val="000000"/>
        </w:rPr>
        <w:t>Службеном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гласнику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Републике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Србије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Просветном</w:t>
      </w:r>
      <w:proofErr w:type="spellEnd"/>
      <w:r w:rsidR="007942B8">
        <w:rPr>
          <w:color w:val="000000"/>
        </w:rPr>
        <w:t xml:space="preserve"> </w:t>
      </w:r>
      <w:proofErr w:type="spellStart"/>
      <w:r>
        <w:rPr>
          <w:color w:val="000000"/>
        </w:rPr>
        <w:t>гласнику</w:t>
      </w:r>
      <w:proofErr w:type="spellEnd"/>
      <w:r>
        <w:rPr>
          <w:color w:val="000000"/>
        </w:rPr>
        <w:t>”.</w:t>
      </w:r>
      <w:proofErr w:type="gramEnd"/>
    </w:p>
    <w:p w:rsidR="000A71D6" w:rsidRDefault="00A1466A">
      <w:pPr>
        <w:spacing w:after="150"/>
        <w:jc w:val="right"/>
      </w:pPr>
      <w:proofErr w:type="spellStart"/>
      <w:r>
        <w:rPr>
          <w:color w:val="000000"/>
        </w:rPr>
        <w:t>Број</w:t>
      </w:r>
      <w:proofErr w:type="spellEnd"/>
      <w:r>
        <w:rPr>
          <w:color w:val="000000"/>
        </w:rPr>
        <w:t xml:space="preserve"> 110-00-00173/2022-04</w:t>
      </w:r>
    </w:p>
    <w:p w:rsidR="000A71D6" w:rsidRDefault="00A1466A">
      <w:pPr>
        <w:spacing w:after="150"/>
        <w:jc w:val="right"/>
      </w:pPr>
      <w:proofErr w:type="gramStart"/>
      <w:r>
        <w:rPr>
          <w:color w:val="000000"/>
        </w:rPr>
        <w:t xml:space="preserve">У </w:t>
      </w:r>
      <w:proofErr w:type="spellStart"/>
      <w:r>
        <w:rPr>
          <w:color w:val="000000"/>
        </w:rPr>
        <w:t>Београду</w:t>
      </w:r>
      <w:proofErr w:type="spellEnd"/>
      <w:r>
        <w:rPr>
          <w:color w:val="000000"/>
        </w:rPr>
        <w:t>, 26.</w:t>
      </w:r>
      <w:proofErr w:type="gram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септембра</w:t>
      </w:r>
      <w:proofErr w:type="spellEnd"/>
      <w:proofErr w:type="gramEnd"/>
      <w:r>
        <w:rPr>
          <w:color w:val="000000"/>
        </w:rPr>
        <w:t xml:space="preserve"> 2022. </w:t>
      </w:r>
      <w:proofErr w:type="spellStart"/>
      <w:proofErr w:type="gramStart"/>
      <w:r>
        <w:rPr>
          <w:color w:val="000000"/>
        </w:rPr>
        <w:t>године</w:t>
      </w:r>
      <w:proofErr w:type="spellEnd"/>
      <w:proofErr w:type="gramEnd"/>
    </w:p>
    <w:p w:rsidR="000A71D6" w:rsidRDefault="00A1466A">
      <w:pPr>
        <w:spacing w:after="150"/>
        <w:jc w:val="right"/>
      </w:pPr>
      <w:proofErr w:type="spellStart"/>
      <w:r>
        <w:rPr>
          <w:color w:val="000000"/>
        </w:rPr>
        <w:t>Министар</w:t>
      </w:r>
      <w:proofErr w:type="spellEnd"/>
      <w:r>
        <w:rPr>
          <w:color w:val="000000"/>
        </w:rPr>
        <w:t>,</w:t>
      </w:r>
    </w:p>
    <w:p w:rsidR="000A71D6" w:rsidRDefault="00A1466A">
      <w:pPr>
        <w:spacing w:after="150"/>
        <w:jc w:val="right"/>
      </w:pPr>
      <w:proofErr w:type="spellStart"/>
      <w:r>
        <w:rPr>
          <w:b/>
          <w:color w:val="000000"/>
        </w:rPr>
        <w:t>БранкоРужић</w:t>
      </w:r>
      <w:proofErr w:type="gramStart"/>
      <w:r>
        <w:rPr>
          <w:b/>
          <w:color w:val="000000"/>
        </w:rPr>
        <w:t>,</w:t>
      </w:r>
      <w:r>
        <w:rPr>
          <w:color w:val="000000"/>
        </w:rPr>
        <w:t>с.р</w:t>
      </w:r>
      <w:proofErr w:type="spellEnd"/>
      <w:proofErr w:type="gramEnd"/>
      <w:r>
        <w:rPr>
          <w:color w:val="000000"/>
        </w:rPr>
        <w:t>.</w:t>
      </w:r>
    </w:p>
    <w:p w:rsidR="000A71D6" w:rsidRDefault="000A71D6">
      <w:pPr>
        <w:spacing w:after="150"/>
      </w:pPr>
    </w:p>
    <w:sectPr w:rsidR="000A71D6" w:rsidSect="00C167EC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A71D6"/>
    <w:rsid w:val="000A71D6"/>
    <w:rsid w:val="007942B8"/>
    <w:rsid w:val="00836CCC"/>
    <w:rsid w:val="00A1466A"/>
    <w:rsid w:val="00B246FB"/>
    <w:rsid w:val="00C167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">
    <w:name w:val="Normal"/>
    <w:qFormat/>
    <w:rsid w:val="004A3277"/>
    <w:rPr>
      <w:rFonts w:ascii="Verdana" w:hAnsi="Verdana" w:cs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67E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C167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  <w:rsid w:val="00C167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mpn</dc:creator>
  <cp:lastModifiedBy>Pedagog</cp:lastModifiedBy>
  <cp:revision>6</cp:revision>
  <cp:lastPrinted>2022-10-05T06:58:00Z</cp:lastPrinted>
  <dcterms:created xsi:type="dcterms:W3CDTF">2022-10-04T07:18:00Z</dcterms:created>
  <dcterms:modified xsi:type="dcterms:W3CDTF">2022-10-05T06:58:00Z</dcterms:modified>
</cp:coreProperties>
</file>